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E21" w:rsidRDefault="0071232F" w:rsidP="00383E21">
      <w:pPr>
        <w:ind w:hanging="1417"/>
      </w:pPr>
      <w:r>
        <w:rPr>
          <w:noProof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48.35pt;margin-top:706.95pt;width:552pt;height:83.25pt;z-index:251674624" fillcolor="#9bbb59 [3206]" strokecolor="#f2f2f2 [3041]" strokeweight="3pt">
            <v:shadow on="t" type="perspective" color="#4e6128 [1606]" opacity=".5" offset="1pt" offset2="-1pt"/>
            <v:textbox>
              <w:txbxContent>
                <w:p w:rsidR="00152622" w:rsidRDefault="00152622" w:rsidP="001F733C">
                  <w:pPr>
                    <w:spacing w:after="0"/>
                    <w:rPr>
                      <w:b/>
                      <w:i/>
                      <w:lang w:val="nl-NL"/>
                    </w:rPr>
                  </w:pPr>
                  <w:r w:rsidRPr="001F733C">
                    <w:rPr>
                      <w:b/>
                      <w:i/>
                      <w:lang w:val="nl-NL"/>
                    </w:rPr>
                    <w:t>Ook dit schooljaar houden we onze “koffiestop” van Broederlijk Delen. Op vrijdag  1 maart en 29 maart 2013 bieden we jullie aan de schoolpoort een tasje koffie aan. Elke koffiedrinker mag dan een vrije bijdrage in de “Koffiestop – collectiebus” steken. Zo proberen we Molly een kans te geven en de</w:t>
                  </w:r>
                  <w:r>
                    <w:rPr>
                      <w:b/>
                      <w:i/>
                      <w:lang w:val="nl-NL"/>
                    </w:rPr>
                    <w:t xml:space="preserve"> honger een beetje te stoppen.</w:t>
                  </w:r>
                </w:p>
                <w:p w:rsidR="00152622" w:rsidRPr="001F733C" w:rsidRDefault="00152622" w:rsidP="001F733C">
                  <w:pPr>
                    <w:spacing w:after="0"/>
                    <w:rPr>
                      <w:b/>
                      <w:i/>
                      <w:lang w:val="nl-NL"/>
                    </w:rPr>
                  </w:pPr>
                  <w:r w:rsidRPr="001F733C">
                    <w:rPr>
                      <w:b/>
                      <w:i/>
                      <w:lang w:val="nl-NL"/>
                    </w:rPr>
                    <w:t>Elke kop koffie telt dus!!</w:t>
                  </w:r>
                </w:p>
                <w:p w:rsidR="00152622" w:rsidRDefault="00152622"/>
              </w:txbxContent>
            </v:textbox>
          </v:shape>
        </w:pict>
      </w:r>
      <w:r w:rsidR="00383E21">
        <w:object w:dxaOrig="18495" w:dyaOrig="25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884.25pt" o:ole="">
            <v:imagedata r:id="rId5" o:title=""/>
          </v:shape>
          <o:OLEObject Type="Embed" ProgID="AcroExch.Document.7" ShapeID="_x0000_i1025" DrawAspect="Content" ObjectID="_1423464619" r:id="rId6"/>
        </w:object>
      </w:r>
    </w:p>
    <w:p w:rsidR="00383E21" w:rsidRDefault="00383E21"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-612775</wp:posOffset>
            </wp:positionV>
            <wp:extent cx="7839075" cy="11077575"/>
            <wp:effectExtent l="19050" t="0" r="9525" b="0"/>
            <wp:wrapNone/>
            <wp:docPr id="2" name="Afbeelding 2" descr="Y:\schooljaar 2012-2013\Broederlijk delen\2013\Affiche-A2-2013_alg2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schooljaar 2012-2013\Broederlijk delen\2013\Affiche-A2-2013_alg2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10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E21" w:rsidRDefault="00383E21"/>
    <w:p w:rsidR="00383E21" w:rsidRDefault="00383E21"/>
    <w:p w:rsidR="008C2A33" w:rsidRDefault="00003960">
      <w:r w:rsidRPr="0071232F">
        <w:rPr>
          <w:noProof/>
          <w:lang w:val="nl-NL"/>
        </w:rPr>
        <w:pict>
          <v:shape id="_x0000_s1031" type="#_x0000_t202" style="position:absolute;margin-left:-57.3pt;margin-top:464.95pt;width:563.95pt;height:233.25pt;z-index:251669504;mso-position-horizontal-relative:text;mso-position-vertical-relative:text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31">
              <w:txbxContent>
                <w:p w:rsidR="00152622" w:rsidRDefault="00152622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Naam Leerling : ……………………………………………………………………………..                                                      Klas: ………………..</w:t>
                  </w:r>
                </w:p>
                <w:p w:rsidR="00152622" w:rsidRDefault="00152622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Neemt deel aan de appelenweek                                                                     : € 1,25</w:t>
                  </w:r>
                  <w:r>
                    <w:rPr>
                      <w:lang w:val="nl-NL"/>
                    </w:rPr>
                    <w:tab/>
                    <w:t>O</w:t>
                  </w:r>
                </w:p>
                <w:p w:rsidR="00152622" w:rsidRDefault="00152622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Neemt deel aan de wafelenweek                                                                     : € 1,25</w:t>
                  </w:r>
                  <w:r>
                    <w:rPr>
                      <w:lang w:val="nl-NL"/>
                    </w:rPr>
                    <w:tab/>
                    <w:t>O</w:t>
                  </w:r>
                </w:p>
                <w:p w:rsidR="00152622" w:rsidRDefault="00152622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Neemt deel aan de pannenkoekendag                                                            : € 1,25</w:t>
                  </w:r>
                  <w:r>
                    <w:rPr>
                      <w:lang w:val="nl-NL"/>
                    </w:rPr>
                    <w:tab/>
                    <w:t>O</w:t>
                  </w:r>
                </w:p>
                <w:p w:rsidR="00152622" w:rsidRDefault="00152622" w:rsidP="00EB6F22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Neemt deel aan de sobere maaltijd                        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  <w:t>: € 1,25</w:t>
                  </w:r>
                  <w:r>
                    <w:rPr>
                      <w:lang w:val="nl-NL"/>
                    </w:rPr>
                    <w:tab/>
                    <w:t>O</w:t>
                  </w:r>
                </w:p>
                <w:p w:rsidR="00152622" w:rsidRDefault="00152622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 xml:space="preserve">Neemt deel aan de totale actie </w:t>
                  </w:r>
                  <w:r>
                    <w:rPr>
                      <w:lang w:val="nl-NL"/>
                    </w:rPr>
                    <w:tab/>
                    <w:t>( dit zo fijn zijn !)</w:t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  <w:t>: € 5</w:t>
                  </w:r>
                  <w:r>
                    <w:rPr>
                      <w:lang w:val="nl-NL"/>
                    </w:rPr>
                    <w:tab/>
                    <w:t>O</w:t>
                  </w:r>
                </w:p>
                <w:p w:rsidR="00152622" w:rsidRDefault="00152622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</w:r>
                  <w:r>
                    <w:rPr>
                      <w:lang w:val="nl-NL"/>
                    </w:rPr>
                    <w:tab/>
                    <w:t>Handtekening:</w:t>
                  </w:r>
                </w:p>
                <w:p w:rsidR="008E77D4" w:rsidRDefault="00152622" w:rsidP="008E77D4">
                  <w:pPr>
                    <w:pStyle w:val="Geenafstand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Het bedrag kan je best meegeven in een enveloppe.</w:t>
                  </w:r>
                </w:p>
                <w:p w:rsidR="00152622" w:rsidRDefault="00152622" w:rsidP="008E77D4">
                  <w:pPr>
                    <w:pStyle w:val="Geenafstand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Gelieve het strookje ( en eventueel geld )</w:t>
                  </w:r>
                  <w:r w:rsidRPr="00152622">
                    <w:rPr>
                      <w:b/>
                      <w:lang w:val="nl-NL"/>
                    </w:rPr>
                    <w:t>ten laatste maandag 4 maart 2013</w:t>
                  </w:r>
                  <w:r>
                    <w:rPr>
                      <w:lang w:val="nl-NL"/>
                    </w:rPr>
                    <w:t xml:space="preserve"> aan de juf of meester te geven. </w:t>
                  </w:r>
                  <w:r w:rsidR="00003960">
                    <w:rPr>
                      <w:lang w:val="nl-NL"/>
                    </w:rPr>
                    <w:t>Kan niet via de schoolrekening betaald worden.</w:t>
                  </w:r>
                </w:p>
                <w:p w:rsidR="00152622" w:rsidRDefault="00152622">
                  <w:pPr>
                    <w:rPr>
                      <w:lang w:val="nl-NL"/>
                    </w:rPr>
                  </w:pPr>
                </w:p>
              </w:txbxContent>
            </v:textbox>
          </v:shape>
        </w:pict>
      </w:r>
      <w:r w:rsidR="0071232F">
        <w:rPr>
          <w:noProof/>
          <w:lang w:eastAsia="nl-BE"/>
        </w:rPr>
        <w:pict>
          <v:shape id="_x0000_s1033" type="#_x0000_t202" style="position:absolute;margin-left:-79.85pt;margin-top:440.2pt;width:603.75pt;height:24.75pt;z-index:251672576;mso-position-horizontal-relative:text;mso-position-vertical-relative:text" fillcolor="#8064a2 [3207]" strokecolor="#f2f2f2 [3041]" strokeweight="3pt">
            <v:shadow on="t" type="perspective" color="#3f3151 [1607]" opacity=".5" offset="1pt" offset2="-1pt"/>
            <v:textbox>
              <w:txbxContent>
                <w:p w:rsidR="00152622" w:rsidRDefault="00152622">
                  <w:r>
                    <w:t xml:space="preserve">       </w:t>
                  </w:r>
                  <w:r>
                    <w:sym w:font="Wingdings" w:char="F022"/>
                  </w:r>
                  <w:r>
                    <w:t>………………………………………………………………………………………………………………………………………………………………………………………..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  <w:r w:rsidR="0071232F" w:rsidRPr="0071232F">
        <w:rPr>
          <w:noProof/>
          <w:lang w:val="nl-NL"/>
        </w:rPr>
        <w:pict>
          <v:shape id="_x0000_s1028" type="#_x0000_t202" style="position:absolute;margin-left:-57.3pt;margin-top:249.7pt;width:563.95pt;height:190.5pt;z-index:251666432;mso-position-horizontal-relative:text;mso-position-vertical-relative:text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28">
              <w:txbxContent>
                <w:p w:rsidR="00152622" w:rsidRPr="00820300" w:rsidRDefault="00152622" w:rsidP="0093626E">
                  <w:pPr>
                    <w:spacing w:after="0"/>
                    <w:rPr>
                      <w:lang w:val="nl-NL"/>
                    </w:rPr>
                  </w:pPr>
                  <w:r w:rsidRPr="00820300">
                    <w:rPr>
                      <w:lang w:val="nl-NL"/>
                    </w:rPr>
                    <w:t>Beste ouders,</w:t>
                  </w:r>
                </w:p>
                <w:p w:rsidR="00152622" w:rsidRPr="00820300" w:rsidRDefault="00152622" w:rsidP="00820300">
                  <w:pPr>
                    <w:rPr>
                      <w:lang w:val="nl-NL"/>
                    </w:rPr>
                  </w:pPr>
                  <w:r w:rsidRPr="00820300">
                    <w:rPr>
                      <w:rFonts w:ascii="Times New Roman" w:hAnsi="Times New Roman" w:cs="Times New Roman"/>
                      <w:lang w:val="nl-NL"/>
                    </w:rPr>
                    <w:t xml:space="preserve">Al  verschillende jaren doen we mee aan het project Broederlijk Delen of steunen we een ander  project. Dit jaar steunen we weer het project van Broederlijk </w:t>
                  </w:r>
                  <w:r w:rsidR="008E77D4">
                    <w:rPr>
                      <w:rFonts w:ascii="Times New Roman" w:hAnsi="Times New Roman" w:cs="Times New Roman"/>
                      <w:lang w:val="nl-NL"/>
                    </w:rPr>
                    <w:t>D</w:t>
                  </w:r>
                  <w:r w:rsidRPr="00820300">
                    <w:rPr>
                      <w:rFonts w:ascii="Times New Roman" w:hAnsi="Times New Roman" w:cs="Times New Roman"/>
                      <w:lang w:val="nl-NL"/>
                    </w:rPr>
                    <w:t xml:space="preserve">elen, </w:t>
                  </w:r>
                  <w:r w:rsidRPr="00820300">
                    <w:rPr>
                      <w:rFonts w:ascii="Times New Roman" w:hAnsi="Times New Roman" w:cs="Times New Roman"/>
                    </w:rPr>
                    <w:t>campagne 2013: "Geef Molly een kans ... en stop de honger!"</w:t>
                  </w:r>
                  <w:r w:rsidRPr="00820300">
                    <w:rPr>
                      <w:lang w:val="nl-NL"/>
                    </w:rPr>
                    <w:t xml:space="preserve">Vanaf </w:t>
                  </w:r>
                  <w:r w:rsidRPr="00820300">
                    <w:rPr>
                      <w:b/>
                      <w:lang w:val="nl-NL"/>
                    </w:rPr>
                    <w:t>5 maart</w:t>
                  </w:r>
                  <w:r w:rsidRPr="00820300">
                    <w:rPr>
                      <w:lang w:val="nl-NL"/>
                    </w:rPr>
                    <w:t xml:space="preserve"> kunnen de kinderen een appel</w:t>
                  </w:r>
                  <w:r>
                    <w:rPr>
                      <w:lang w:val="nl-NL"/>
                    </w:rPr>
                    <w:t xml:space="preserve"> </w:t>
                  </w:r>
                  <w:r w:rsidRPr="00820300">
                    <w:rPr>
                      <w:lang w:val="nl-NL"/>
                    </w:rPr>
                    <w:t xml:space="preserve"> kopen tegen € 1,25 per week ( 5 dagen ). De tweede week is er een verkoop van wafels  ook tegen € 1,25 per week. De derde week hebben we op </w:t>
                  </w:r>
                  <w:r w:rsidRPr="00152622">
                    <w:rPr>
                      <w:b/>
                      <w:lang w:val="nl-NL"/>
                    </w:rPr>
                    <w:t>donderdag  21 maart</w:t>
                  </w:r>
                  <w:r w:rsidRPr="00820300">
                    <w:rPr>
                      <w:lang w:val="nl-NL"/>
                    </w:rPr>
                    <w:t xml:space="preserve"> een pannenkoekendag  aan  €1,25 . De laatste week hebben we op </w:t>
                  </w:r>
                  <w:r w:rsidRPr="00152622">
                    <w:rPr>
                      <w:b/>
                      <w:lang w:val="nl-NL"/>
                    </w:rPr>
                    <w:t>donderdag 28 maart</w:t>
                  </w:r>
                  <w:r w:rsidRPr="00820300">
                    <w:rPr>
                      <w:lang w:val="nl-NL"/>
                    </w:rPr>
                    <w:t xml:space="preserve"> een sobere maaltijd. De kleuters en leerlingen van het lager onderwijs eten dan in een aparte ruimte en blijven tijdens de middag op school. De sobere maaltijd kost  € 1,25. Voor deze actie moet ingeschreven worden. (zie beneden).Op </w:t>
                  </w:r>
                  <w:r w:rsidRPr="00152622">
                    <w:rPr>
                      <w:b/>
                      <w:lang w:val="nl-NL"/>
                    </w:rPr>
                    <w:t>vrijdag 29 maart</w:t>
                  </w:r>
                  <w:r w:rsidRPr="00820300">
                    <w:rPr>
                      <w:lang w:val="nl-NL"/>
                    </w:rPr>
                    <w:t xml:space="preserve"> houden we een </w:t>
                  </w:r>
                  <w:r w:rsidRPr="00152622">
                    <w:rPr>
                      <w:b/>
                      <w:lang w:val="nl-NL"/>
                    </w:rPr>
                    <w:t>Kruisweg in de Kerk</w:t>
                  </w:r>
                  <w:r w:rsidRPr="00820300">
                    <w:rPr>
                      <w:lang w:val="nl-NL"/>
                    </w:rPr>
                    <w:t xml:space="preserve"> waar jullie allen van harte welkom zijn. (</w:t>
                  </w:r>
                  <w:r w:rsidRPr="00152622">
                    <w:rPr>
                      <w:b/>
                      <w:lang w:val="nl-NL"/>
                    </w:rPr>
                    <w:t>14.30u</w:t>
                  </w:r>
                  <w:r w:rsidRPr="00820300">
                    <w:rPr>
                      <w:lang w:val="nl-NL"/>
                    </w:rPr>
                    <w:t xml:space="preserve">) U kan hier beneden invullen waar uw kind wenst aan </w:t>
                  </w:r>
                  <w:r>
                    <w:rPr>
                      <w:lang w:val="nl-NL"/>
                    </w:rPr>
                    <w:t>deel te nemen</w:t>
                  </w:r>
                  <w:r w:rsidRPr="00820300">
                    <w:rPr>
                      <w:lang w:val="nl-NL"/>
                    </w:rPr>
                    <w:t xml:space="preserve">. Het geld dient </w:t>
                  </w:r>
                  <w:r w:rsidRPr="00152622">
                    <w:rPr>
                      <w:b/>
                      <w:lang w:val="nl-NL"/>
                    </w:rPr>
                    <w:t>vóór maandag 4 maar</w:t>
                  </w:r>
                  <w:r w:rsidRPr="00820300">
                    <w:rPr>
                      <w:lang w:val="nl-NL"/>
                    </w:rPr>
                    <w:t xml:space="preserve">t aan de juf of meester afgegeven te worden. </w:t>
                  </w:r>
                  <w:r w:rsidRPr="00152622">
                    <w:rPr>
                      <w:b/>
                      <w:lang w:val="nl-NL"/>
                    </w:rPr>
                    <w:t>De totale actie kost € 5</w:t>
                  </w:r>
                  <w:r w:rsidRPr="00820300">
                    <w:rPr>
                      <w:lang w:val="nl-NL"/>
                    </w:rPr>
                    <w:t xml:space="preserve"> (appelenweek,  wafelenweek, , pannenkoekendag  en sobere maaltijd). Het zou heel fijn zijn als jullie het project van Broederlijk </w:t>
                  </w:r>
                  <w:r>
                    <w:rPr>
                      <w:lang w:val="nl-NL"/>
                    </w:rPr>
                    <w:t>D</w:t>
                  </w:r>
                  <w:r w:rsidRPr="00820300">
                    <w:rPr>
                      <w:lang w:val="nl-NL"/>
                    </w:rPr>
                    <w:t>elen  massaal</w:t>
                  </w:r>
                  <w:r>
                    <w:rPr>
                      <w:lang w:val="nl-NL"/>
                    </w:rPr>
                    <w:t xml:space="preserve"> zouden </w:t>
                  </w:r>
                  <w:r w:rsidRPr="00820300">
                    <w:rPr>
                      <w:lang w:val="nl-NL"/>
                    </w:rPr>
                    <w:t xml:space="preserve"> steunen.</w:t>
                  </w:r>
                </w:p>
                <w:p w:rsidR="00152622" w:rsidRPr="0004602B" w:rsidRDefault="00152622" w:rsidP="00DE35A4">
                  <w:pPr>
                    <w:spacing w:after="0"/>
                    <w:rPr>
                      <w:sz w:val="20"/>
                      <w:szCs w:val="20"/>
                      <w:lang w:val="nl-NL"/>
                    </w:rPr>
                  </w:pPr>
                </w:p>
                <w:p w:rsidR="00152622" w:rsidRPr="0004602B" w:rsidRDefault="00152622" w:rsidP="00DE35A4">
                  <w:pPr>
                    <w:spacing w:after="0"/>
                    <w:rPr>
                      <w:sz w:val="20"/>
                      <w:szCs w:val="20"/>
                      <w:lang w:val="nl-NL"/>
                    </w:rPr>
                  </w:pPr>
                  <w:r w:rsidRPr="0004602B">
                    <w:rPr>
                      <w:sz w:val="20"/>
                      <w:szCs w:val="20"/>
                      <w:lang w:val="nl-NL"/>
                    </w:rPr>
                    <w:t>Vriendelijke Groeten</w:t>
                  </w:r>
                </w:p>
                <w:p w:rsidR="00152622" w:rsidRPr="0004602B" w:rsidRDefault="00152622" w:rsidP="00DE35A4">
                  <w:pPr>
                    <w:spacing w:after="0"/>
                    <w:rPr>
                      <w:sz w:val="20"/>
                      <w:szCs w:val="20"/>
                      <w:lang w:val="nl-NL"/>
                    </w:rPr>
                  </w:pPr>
                  <w:r w:rsidRPr="0004602B">
                    <w:rPr>
                      <w:sz w:val="20"/>
                      <w:szCs w:val="20"/>
                      <w:lang w:val="nl-NL"/>
                    </w:rPr>
                    <w:t>Peter Vangeloven</w:t>
                  </w:r>
                </w:p>
                <w:p w:rsidR="00152622" w:rsidRPr="0004602B" w:rsidRDefault="00152622" w:rsidP="0093626E">
                  <w:pPr>
                    <w:spacing w:after="0"/>
                    <w:rPr>
                      <w:sz w:val="20"/>
                      <w:szCs w:val="20"/>
                      <w:lang w:val="nl-NL"/>
                    </w:rPr>
                  </w:pPr>
                </w:p>
                <w:p w:rsidR="00152622" w:rsidRPr="0004602B" w:rsidRDefault="00152622">
                  <w:pPr>
                    <w:rPr>
                      <w:sz w:val="20"/>
                      <w:szCs w:val="20"/>
                      <w:lang w:val="nl-NL"/>
                    </w:rPr>
                  </w:pPr>
                </w:p>
                <w:p w:rsidR="00152622" w:rsidRDefault="00152622"/>
              </w:txbxContent>
            </v:textbox>
          </v:shape>
        </w:pict>
      </w:r>
      <w:r w:rsidR="0071232F" w:rsidRPr="0071232F">
        <w:rPr>
          <w:noProof/>
          <w:lang w:val="nl-NL"/>
        </w:rPr>
        <w:pict>
          <v:shape id="_x0000_s1026" type="#_x0000_t202" style="position:absolute;margin-left:-40.85pt;margin-top:-760.55pt;width:527.25pt;height:104.25pt;z-index:251660288;mso-position-horizontal-relative:text;mso-position-vertical-relative:text;mso-width-relative:margin;mso-height-relative:margin">
            <v:textbox style="mso-next-textbox:#_x0000_s1026">
              <w:txbxContent>
                <w:p w:rsidR="00152622" w:rsidRPr="0045342C" w:rsidRDefault="00152622" w:rsidP="0045342C">
                  <w:pPr>
                    <w:jc w:val="center"/>
                    <w:rPr>
                      <w:b/>
                      <w:lang w:val="nl-NL"/>
                    </w:rPr>
                  </w:pPr>
                  <w:r w:rsidRPr="00F307CD">
                    <w:rPr>
                      <w:b/>
                      <w:lang w:val="nl-NL"/>
                    </w:rPr>
                    <w:t>DE WISSEL OPITTER</w:t>
                  </w:r>
                </w:p>
                <w:p w:rsidR="00152622" w:rsidRDefault="00152622">
                  <w:pPr>
                    <w:rPr>
                      <w:lang w:val="nl-NL"/>
                    </w:rPr>
                  </w:pPr>
                </w:p>
                <w:p w:rsidR="00152622" w:rsidRDefault="00152622">
                  <w:pPr>
                    <w:rPr>
                      <w:lang w:val="nl-NL"/>
                    </w:rPr>
                  </w:pPr>
                </w:p>
                <w:p w:rsidR="00152622" w:rsidRDefault="00152622">
                  <w:pPr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Februari 2011</w:t>
                  </w:r>
                </w:p>
              </w:txbxContent>
            </v:textbox>
          </v:shape>
        </w:pict>
      </w:r>
    </w:p>
    <w:sectPr w:rsidR="008C2A33" w:rsidSect="001F733C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307CD"/>
    <w:rsid w:val="00003960"/>
    <w:rsid w:val="0004602B"/>
    <w:rsid w:val="00152622"/>
    <w:rsid w:val="0016151C"/>
    <w:rsid w:val="001F733C"/>
    <w:rsid w:val="00244508"/>
    <w:rsid w:val="00261E65"/>
    <w:rsid w:val="00271259"/>
    <w:rsid w:val="002E3484"/>
    <w:rsid w:val="003619D1"/>
    <w:rsid w:val="00383E21"/>
    <w:rsid w:val="003F6EEB"/>
    <w:rsid w:val="0045342C"/>
    <w:rsid w:val="00640F31"/>
    <w:rsid w:val="00642478"/>
    <w:rsid w:val="006541EB"/>
    <w:rsid w:val="006B7F53"/>
    <w:rsid w:val="006D4BA7"/>
    <w:rsid w:val="0071232F"/>
    <w:rsid w:val="007F4FB4"/>
    <w:rsid w:val="00820300"/>
    <w:rsid w:val="008A52E9"/>
    <w:rsid w:val="008C2A33"/>
    <w:rsid w:val="008E77D4"/>
    <w:rsid w:val="0093626E"/>
    <w:rsid w:val="00953F42"/>
    <w:rsid w:val="00A40239"/>
    <w:rsid w:val="00B1790B"/>
    <w:rsid w:val="00B21BB6"/>
    <w:rsid w:val="00B871DF"/>
    <w:rsid w:val="00C17095"/>
    <w:rsid w:val="00C42E69"/>
    <w:rsid w:val="00C613D6"/>
    <w:rsid w:val="00CC01E4"/>
    <w:rsid w:val="00D50BB2"/>
    <w:rsid w:val="00D61AAE"/>
    <w:rsid w:val="00DC71D0"/>
    <w:rsid w:val="00DE35A4"/>
    <w:rsid w:val="00DF0E7C"/>
    <w:rsid w:val="00E87B93"/>
    <w:rsid w:val="00EB3D00"/>
    <w:rsid w:val="00EB6F22"/>
    <w:rsid w:val="00F307CD"/>
    <w:rsid w:val="00F867F3"/>
    <w:rsid w:val="00FD3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C2A33"/>
  </w:style>
  <w:style w:type="paragraph" w:styleId="Kop1">
    <w:name w:val="heading 1"/>
    <w:basedOn w:val="Standaard"/>
    <w:link w:val="Kop1Char"/>
    <w:uiPriority w:val="9"/>
    <w:qFormat/>
    <w:rsid w:val="00D50B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3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307CD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D50BB2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styleId="Zwaar">
    <w:name w:val="Strong"/>
    <w:basedOn w:val="Standaardalinea-lettertype"/>
    <w:uiPriority w:val="22"/>
    <w:qFormat/>
    <w:rsid w:val="00D50BB2"/>
    <w:rPr>
      <w:b/>
      <w:bCs/>
    </w:rPr>
  </w:style>
  <w:style w:type="paragraph" w:styleId="Geenafstand">
    <w:name w:val="No Spacing"/>
    <w:uiPriority w:val="1"/>
    <w:qFormat/>
    <w:rsid w:val="008E77D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3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C02BA-2802-4180-910E-9FEE118EE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4</cp:revision>
  <cp:lastPrinted>2013-02-27T08:51:00Z</cp:lastPrinted>
  <dcterms:created xsi:type="dcterms:W3CDTF">2013-02-26T14:39:00Z</dcterms:created>
  <dcterms:modified xsi:type="dcterms:W3CDTF">2013-02-27T09:04:00Z</dcterms:modified>
</cp:coreProperties>
</file>